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3B0" w:rsidRDefault="00DC5A14" w:rsidP="009D1396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9D1396">
        <w:rPr>
          <w:noProof/>
        </w:rPr>
        <w:drawing>
          <wp:anchor distT="0" distB="0" distL="0" distR="0" simplePos="0" relativeHeight="251659264" behindDoc="0" locked="0" layoutInCell="1" allowOverlap="1" wp14:anchorId="0DECDBDD" wp14:editId="52BB74C4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1396">
        <w:rPr>
          <w:rFonts w:ascii="Tahoma"/>
          <w:b/>
          <w:w w:val="95"/>
          <w:sz w:val="52"/>
        </w:rPr>
        <w:t>BROAD</w:t>
      </w:r>
      <w:r w:rsidRPr="009D1396">
        <w:rPr>
          <w:rFonts w:ascii="Tahoma"/>
          <w:b/>
          <w:spacing w:val="57"/>
          <w:w w:val="95"/>
          <w:sz w:val="52"/>
        </w:rPr>
        <w:t xml:space="preserve"> </w:t>
      </w:r>
      <w:r w:rsidRPr="009D1396">
        <w:rPr>
          <w:rFonts w:ascii="Tahoma" w:hAnsi="Tahoma" w:cs="Tahoma"/>
          <w:b/>
          <w:w w:val="95"/>
          <w:sz w:val="52"/>
        </w:rPr>
        <w:t>CONCEPT</w:t>
      </w:r>
    </w:p>
    <w:p w:rsidR="00EC13B0" w:rsidRDefault="00DC5A14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EC13B0" w:rsidRDefault="00DC5A14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EC13B0" w:rsidRDefault="00DC5A14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</w:t>
      </w:r>
      <w:bookmarkStart w:id="0" w:name="_GoBack"/>
      <w:bookmarkEnd w:id="0"/>
      <w:r>
        <w:rPr>
          <w:rFonts w:ascii="Tahoma"/>
          <w:b/>
          <w:w w:val="90"/>
        </w:rPr>
        <w:t>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EC13B0" w:rsidRDefault="00DC5A14">
      <w:pPr>
        <w:spacing w:after="0" w:line="240" w:lineRule="auto"/>
        <w:jc w:val="center"/>
        <w:rPr>
          <w:rFonts w:ascii="Tahoma"/>
          <w:b/>
          <w:w w:val="90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EC13B0" w:rsidRDefault="00DC5A14">
      <w:pPr>
        <w:pStyle w:val="Heading1"/>
        <w:rPr>
          <w:color w:val="auto"/>
        </w:rPr>
      </w:pPr>
      <w:r>
        <w:t xml:space="preserve">                                               </w:t>
      </w:r>
      <w:r>
        <w:rPr>
          <w:color w:val="auto"/>
        </w:rPr>
        <w:t>LEATHER</w:t>
      </w:r>
      <w:r w:rsidR="009D1396">
        <w:rPr>
          <w:color w:val="auto"/>
        </w:rPr>
        <w:t xml:space="preserve"> </w:t>
      </w:r>
      <w:r>
        <w:rPr>
          <w:color w:val="auto"/>
        </w:rPr>
        <w:t>WORKS</w:t>
      </w:r>
      <w:r w:rsidR="009D1396">
        <w:rPr>
          <w:color w:val="auto"/>
        </w:rPr>
        <w:t xml:space="preserve"> </w:t>
      </w:r>
      <w:r>
        <w:rPr>
          <w:color w:val="auto"/>
        </w:rPr>
        <w:t>(SHOE</w:t>
      </w:r>
      <w:r w:rsidR="009D1396">
        <w:rPr>
          <w:color w:val="auto"/>
        </w:rPr>
        <w:t xml:space="preserve"> MAKING</w:t>
      </w:r>
      <w:r>
        <w:rPr>
          <w:color w:val="auto"/>
        </w:rPr>
        <w:t>)</w:t>
      </w:r>
    </w:p>
    <w:p w:rsidR="00EC13B0" w:rsidRDefault="00DC5A14">
      <w:pPr>
        <w:pStyle w:val="Heading1"/>
        <w:rPr>
          <w:color w:val="auto"/>
        </w:rPr>
      </w:pPr>
      <w:r>
        <w:rPr>
          <w:color w:val="auto"/>
        </w:rPr>
        <w:t xml:space="preserve">CLASS: </w:t>
      </w:r>
      <w:r>
        <w:rPr>
          <w:color w:val="auto"/>
        </w:rPr>
        <w:t>JS3</w:t>
      </w:r>
    </w:p>
    <w:p w:rsidR="009D1396" w:rsidRDefault="00DC5A14">
      <w:r>
        <w:rPr>
          <w:b/>
        </w:rPr>
        <w:t>Project Title</w:t>
      </w:r>
      <w:r>
        <w:t>: Making the Upper Part of Male Mules</w:t>
      </w:r>
      <w:r w:rsidR="009D1396">
        <w:br/>
      </w:r>
      <w:r>
        <w:br/>
      </w:r>
      <w:r>
        <w:rPr>
          <w:b/>
        </w:rPr>
        <w:t>Objective:</w:t>
      </w:r>
    </w:p>
    <w:p w:rsidR="009D1396" w:rsidRPr="009D1396" w:rsidRDefault="00DC5A14" w:rsidP="009D1396">
      <w:pPr>
        <w:pStyle w:val="ListParagraph"/>
        <w:numPr>
          <w:ilvl w:val="0"/>
          <w:numId w:val="7"/>
        </w:numPr>
      </w:pPr>
      <w:r>
        <w:t>To design and craft a comfortable and stylish upper part for male mules, developing leatherworking and crafting skills.</w:t>
      </w:r>
      <w:r>
        <w:br/>
      </w:r>
    </w:p>
    <w:p w:rsidR="009D1396" w:rsidRDefault="00DC5A14" w:rsidP="009D1396">
      <w:r w:rsidRPr="009D1396">
        <w:rPr>
          <w:b/>
        </w:rPr>
        <w:t>Materials Needed: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Leather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Scissors or cutter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Ruler and pencil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Pattern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Logo or chain</w:t>
      </w:r>
    </w:p>
    <w:p w:rsidR="009D1396" w:rsidRDefault="009D1396" w:rsidP="009D1396">
      <w:pPr>
        <w:pStyle w:val="ListParagraph"/>
        <w:numPr>
          <w:ilvl w:val="0"/>
          <w:numId w:val="7"/>
        </w:numPr>
      </w:pPr>
      <w:r>
        <w:t>Adhesive (gum)</w:t>
      </w:r>
    </w:p>
    <w:p w:rsidR="00EC13B0" w:rsidRDefault="00DC5A14" w:rsidP="009D1396">
      <w:pPr>
        <w:pStyle w:val="ListParagraph"/>
        <w:numPr>
          <w:ilvl w:val="0"/>
          <w:numId w:val="7"/>
        </w:numPr>
      </w:pPr>
      <w:r>
        <w:t>Lining</w:t>
      </w:r>
    </w:p>
    <w:p w:rsidR="00EC13B0" w:rsidRPr="009D1396" w:rsidRDefault="00DC5A14">
      <w:pPr>
        <w:rPr>
          <w:b/>
        </w:rPr>
      </w:pPr>
      <w:r w:rsidRPr="009D1396">
        <w:rPr>
          <w:b/>
        </w:rPr>
        <w:t>Create a-1 minute video for the above activities</w:t>
      </w:r>
    </w:p>
    <w:p w:rsidR="00EC13B0" w:rsidRDefault="00DC5A14">
      <w:pPr>
        <w:rPr>
          <w:b/>
        </w:rPr>
      </w:pPr>
      <w:r>
        <w:rPr>
          <w:b/>
        </w:rPr>
        <w:t xml:space="preserve">You are to forward your video to </w:t>
      </w:r>
      <w:hyperlink r:id="rId10" w:history="1">
        <w:r>
          <w:rPr>
            <w:rStyle w:val="Hyperlink"/>
            <w:b/>
          </w:rPr>
          <w:t>leatherworks@broadconcepthub.org</w:t>
        </w:r>
      </w:hyperlink>
      <w:r w:rsidR="009D1396">
        <w:rPr>
          <w:b/>
        </w:rPr>
        <w:t xml:space="preserve">  </w:t>
      </w:r>
      <w:r>
        <w:rPr>
          <w:b/>
        </w:rPr>
        <w:t xml:space="preserve">and submit </w:t>
      </w:r>
      <w:r w:rsidR="009D1396">
        <w:rPr>
          <w:b/>
        </w:rPr>
        <w:t>your finished</w:t>
      </w:r>
      <w:r>
        <w:rPr>
          <w:b/>
        </w:rPr>
        <w:t xml:space="preserve"> project ph</w:t>
      </w:r>
      <w:r>
        <w:rPr>
          <w:b/>
        </w:rPr>
        <w:t>ysically to leatherworks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EC13B0" w:rsidRDefault="00DC5A14">
      <w:r>
        <w:br/>
      </w:r>
    </w:p>
    <w:sectPr w:rsidR="00EC13B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A14" w:rsidRDefault="00DC5A14">
      <w:pPr>
        <w:spacing w:line="240" w:lineRule="auto"/>
      </w:pPr>
      <w:r>
        <w:separator/>
      </w:r>
    </w:p>
  </w:endnote>
  <w:endnote w:type="continuationSeparator" w:id="0">
    <w:p w:rsidR="00DC5A14" w:rsidRDefault="00DC5A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A14" w:rsidRDefault="00DC5A14">
      <w:pPr>
        <w:spacing w:after="0"/>
      </w:pPr>
      <w:r>
        <w:separator/>
      </w:r>
    </w:p>
  </w:footnote>
  <w:footnote w:type="continuationSeparator" w:id="0">
    <w:p w:rsidR="00DC5A14" w:rsidRDefault="00DC5A1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1BE5CDC"/>
    <w:multiLevelType w:val="hybridMultilevel"/>
    <w:tmpl w:val="8B409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C1308"/>
    <w:rsid w:val="0015074B"/>
    <w:rsid w:val="0029639D"/>
    <w:rsid w:val="00326F90"/>
    <w:rsid w:val="003A67E8"/>
    <w:rsid w:val="009D1396"/>
    <w:rsid w:val="00AA1D8D"/>
    <w:rsid w:val="00B47730"/>
    <w:rsid w:val="00CB0664"/>
    <w:rsid w:val="00DC5A14"/>
    <w:rsid w:val="00EC13B0"/>
    <w:rsid w:val="00FC693F"/>
    <w:rsid w:val="4DC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" w:qFormat="1"/>
    <w:lsdException w:name="List Number" w:qFormat="1"/>
    <w:lsdException w:name="List 3" w:qFormat="1"/>
    <w:lsdException w:name="List 4" w:semiHidden="1"/>
    <w:lsdException w:name="List 5" w:semiHidden="1"/>
    <w:lsdException w:name="List Bullet 4" w:semiHidden="1"/>
    <w:lsdException w:name="List Bullet 5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 Indent" w:semiHidden="1"/>
    <w:lsdException w:name="List Continue 2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" w:qFormat="1"/>
    <w:lsdException w:name="List Number" w:qFormat="1"/>
    <w:lsdException w:name="List 3" w:qFormat="1"/>
    <w:lsdException w:name="List 4" w:semiHidden="1"/>
    <w:lsdException w:name="List 5" w:semiHidden="1"/>
    <w:lsdException w:name="List Bullet 4" w:semiHidden="1"/>
    <w:lsdException w:name="List Bullet 5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 Indent" w:semiHidden="1"/>
    <w:lsdException w:name="List Continue 2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leatherworks@broadconcepthub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98ABFE-C418-4647-8EE2-E401C9880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BROAD CONCEPT</cp:lastModifiedBy>
  <cp:revision>2</cp:revision>
  <dcterms:created xsi:type="dcterms:W3CDTF">2026-02-06T09:50:00Z</dcterms:created>
  <dcterms:modified xsi:type="dcterms:W3CDTF">2026-02-06T09:50:00Z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03EFC526E53248118DBA48B93852D647_12</vt:lpwstr>
  </property>
</Properties>
</file>